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404-ПП/6739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6739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6135, местонахождение: Челябинская обл., г.Верхний Уфалей, ул.Каслинская, д.1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6135, местонахождение: Челябинская обл., г.Верхний Уфалей, ул.Каслинская, д.1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404-ПП/6739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13:22:25.859;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13:22:25.859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0,29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0.29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